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88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905422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8E53C-F066-477D-B7E2-6061901FDDD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